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enraster"/>
        <w:tblW w:w="9015" w:type="dxa"/>
        <w:tblLayout w:type="fixed"/>
        <w:tblLook w:val="01E0" w:firstRow="1" w:lastRow="1" w:firstColumn="1" w:lastColumn="1" w:noHBand="0" w:noVBand="0"/>
      </w:tblPr>
      <w:tblGrid>
        <w:gridCol w:w="5670"/>
        <w:gridCol w:w="3345"/>
      </w:tblGrid>
      <w:tr w:rsidR="003D208E" w14:paraId="1E2A8A0B" w14:textId="77777777" w:rsidTr="003D208E">
        <w:trPr>
          <w:trHeight w:hRule="exact" w:val="57"/>
        </w:trPr>
        <w:tc>
          <w:tcPr>
            <w:tcW w:w="5670" w:type="dxa"/>
            <w:vMerge w:val="restart"/>
            <w:shd w:val="clear" w:color="auto" w:fill="auto"/>
          </w:tcPr>
          <w:p w14:paraId="6ABBDCAF" w14:textId="77777777" w:rsidR="005C5FA6" w:rsidRPr="005C5FA6" w:rsidRDefault="005C5FA6" w:rsidP="005C5FA6">
            <w:pPr>
              <w:pStyle w:val="Adresse"/>
              <w:rPr>
                <w:lang w:val="de-CH"/>
              </w:rPr>
            </w:pPr>
            <w:r w:rsidRPr="005C5FA6">
              <w:rPr>
                <w:lang w:val="de-CH"/>
              </w:rPr>
              <w:t xml:space="preserve">Dekanat der </w:t>
            </w:r>
          </w:p>
          <w:p w14:paraId="440E16B7" w14:textId="77777777" w:rsidR="005C5FA6" w:rsidRPr="005C5FA6" w:rsidRDefault="005C5FA6" w:rsidP="005C5FA6">
            <w:pPr>
              <w:pStyle w:val="Adresse"/>
              <w:rPr>
                <w:lang w:val="de-CH"/>
              </w:rPr>
            </w:pPr>
            <w:r w:rsidRPr="005C5FA6">
              <w:rPr>
                <w:lang w:val="de-CH"/>
              </w:rPr>
              <w:t>Mathematisch-Naturwissenschaftlichen</w:t>
            </w:r>
          </w:p>
          <w:p w14:paraId="6B8A4EF5" w14:textId="77777777" w:rsidR="005C5FA6" w:rsidRPr="005C5FA6" w:rsidRDefault="005C5FA6" w:rsidP="005C5FA6">
            <w:pPr>
              <w:pStyle w:val="Adresse"/>
              <w:rPr>
                <w:lang w:val="de-CH"/>
              </w:rPr>
            </w:pPr>
            <w:r w:rsidRPr="005C5FA6">
              <w:rPr>
                <w:lang w:val="de-CH"/>
              </w:rPr>
              <w:t xml:space="preserve">Fakultät der Universität Zürich </w:t>
            </w:r>
          </w:p>
          <w:p w14:paraId="3403FD19" w14:textId="77777777" w:rsidR="005C5FA6" w:rsidRDefault="005C5FA6" w:rsidP="005C5FA6">
            <w:pPr>
              <w:pStyle w:val="Adresse"/>
            </w:pPr>
            <w:r>
              <w:t>Winterthurerstr. 190</w:t>
            </w:r>
          </w:p>
          <w:p w14:paraId="181177BC" w14:textId="77777777" w:rsidR="003D208E" w:rsidRDefault="005C5FA6" w:rsidP="005C5FA6">
            <w:pPr>
              <w:pStyle w:val="Adresse"/>
            </w:pPr>
            <w:r>
              <w:t>8057 Zürich</w:t>
            </w:r>
          </w:p>
        </w:tc>
        <w:tc>
          <w:tcPr>
            <w:tcW w:w="3345" w:type="dxa"/>
            <w:shd w:val="clear" w:color="auto" w:fill="auto"/>
          </w:tcPr>
          <w:p w14:paraId="712B1DFE" w14:textId="77777777" w:rsidR="003D208E" w:rsidRDefault="003D208E"/>
        </w:tc>
      </w:tr>
      <w:tr w:rsidR="003D208E" w:rsidRPr="0079503F" w14:paraId="6CC4C852" w14:textId="77777777" w:rsidTr="0079503F">
        <w:trPr>
          <w:trHeight w:hRule="exact" w:val="2067"/>
        </w:trPr>
        <w:tc>
          <w:tcPr>
            <w:tcW w:w="5670" w:type="dxa"/>
            <w:vMerge/>
            <w:shd w:val="clear" w:color="auto" w:fill="auto"/>
          </w:tcPr>
          <w:p w14:paraId="60FE89B5" w14:textId="77777777" w:rsidR="003D208E" w:rsidRDefault="003D208E" w:rsidP="003D208E"/>
        </w:tc>
        <w:tc>
          <w:tcPr>
            <w:tcW w:w="3345" w:type="dxa"/>
            <w:shd w:val="clear" w:color="auto" w:fill="auto"/>
          </w:tcPr>
          <w:p w14:paraId="1FF5CA0F" w14:textId="75F76799" w:rsidR="003D208E" w:rsidRPr="00787D45" w:rsidRDefault="007A7EAE" w:rsidP="003D208E">
            <w:pPr>
              <w:pStyle w:val="Absender"/>
              <w:rPr>
                <w:b/>
                <w:bCs/>
                <w:lang w:val="it-CH"/>
              </w:rPr>
            </w:pPr>
            <w:r w:rsidRPr="00787D45">
              <w:rPr>
                <w:b/>
                <w:bCs/>
                <w:lang w:val="it-CH"/>
              </w:rPr>
              <w:t xml:space="preserve">Prof. Dr. </w:t>
            </w:r>
            <w:r w:rsidR="003B4C89">
              <w:rPr>
                <w:b/>
                <w:bCs/>
                <w:lang w:val="it-CH"/>
              </w:rPr>
              <w:t>Anne Müller</w:t>
            </w:r>
          </w:p>
          <w:p w14:paraId="33556B1B" w14:textId="5BDF17B0" w:rsidR="003D208E" w:rsidRPr="00787D45" w:rsidRDefault="003B4C89" w:rsidP="003D208E">
            <w:pPr>
              <w:pStyle w:val="Absender"/>
              <w:rPr>
                <w:lang w:val="it-CH"/>
              </w:rPr>
            </w:pPr>
            <w:r>
              <w:rPr>
                <w:lang w:val="it-CH"/>
              </w:rPr>
              <w:t>MD-PhD Program Director</w:t>
            </w:r>
          </w:p>
          <w:p w14:paraId="22C4A398" w14:textId="6AB4009C" w:rsidR="00A43F35" w:rsidRPr="00787D45" w:rsidRDefault="003B4C89" w:rsidP="003D208E">
            <w:pPr>
              <w:pStyle w:val="Absender"/>
              <w:rPr>
                <w:lang w:val="it-CH"/>
              </w:rPr>
            </w:pPr>
            <w:hyperlink r:id="rId7" w:history="1">
              <w:r w:rsidRPr="007272A9">
                <w:rPr>
                  <w:rStyle w:val="Hyperlink"/>
                </w:rPr>
                <w:t>mueller@imcr.uzh.ch</w:t>
              </w:r>
            </w:hyperlink>
            <w:r>
              <w:t xml:space="preserve"> </w:t>
            </w:r>
          </w:p>
        </w:tc>
      </w:tr>
    </w:tbl>
    <w:p w14:paraId="5445E447" w14:textId="77777777" w:rsidR="0079503F" w:rsidRDefault="0079503F" w:rsidP="0079503F">
      <w:pPr>
        <w:pStyle w:val="Betreff"/>
        <w:tabs>
          <w:tab w:val="left" w:pos="708"/>
          <w:tab w:val="left" w:pos="1416"/>
          <w:tab w:val="left" w:pos="2124"/>
          <w:tab w:val="center" w:pos="4507"/>
          <w:tab w:val="left" w:pos="5760"/>
        </w:tabs>
        <w:spacing w:line="360" w:lineRule="auto"/>
      </w:pPr>
    </w:p>
    <w:p w14:paraId="1853669D" w14:textId="77777777" w:rsidR="0079503F" w:rsidRPr="0079503F" w:rsidRDefault="0079503F" w:rsidP="0079503F">
      <w:pPr>
        <w:rPr>
          <w:b/>
          <w:sz w:val="22"/>
          <w:lang w:val="de-CH"/>
        </w:rPr>
      </w:pPr>
      <w:r w:rsidRPr="0079503F">
        <w:rPr>
          <w:b/>
          <w:sz w:val="22"/>
          <w:lang w:val="de-CH"/>
        </w:rPr>
        <w:t>P</w:t>
      </w:r>
      <w:r w:rsidRPr="0079503F">
        <w:rPr>
          <w:b/>
          <w:sz w:val="22"/>
        </w:rPr>
        <w:t>ropaedeutic Studies</w:t>
      </w:r>
    </w:p>
    <w:p w14:paraId="52946150" w14:textId="77777777" w:rsidR="0079503F" w:rsidRDefault="0079503F" w:rsidP="0079503F">
      <w:pPr>
        <w:pStyle w:val="Betreff"/>
        <w:tabs>
          <w:tab w:val="left" w:pos="708"/>
          <w:tab w:val="left" w:pos="1416"/>
          <w:tab w:val="left" w:pos="2124"/>
          <w:tab w:val="center" w:pos="4507"/>
          <w:tab w:val="left" w:pos="5760"/>
        </w:tabs>
        <w:spacing w:line="360" w:lineRule="auto"/>
      </w:pPr>
    </w:p>
    <w:p w14:paraId="21661075" w14:textId="77777777" w:rsidR="00B342D0" w:rsidRPr="0079503F" w:rsidRDefault="00B342D0" w:rsidP="0079503F">
      <w:pPr>
        <w:pStyle w:val="Betreff"/>
        <w:tabs>
          <w:tab w:val="left" w:pos="708"/>
          <w:tab w:val="left" w:pos="1416"/>
          <w:tab w:val="left" w:pos="2124"/>
          <w:tab w:val="center" w:pos="4507"/>
          <w:tab w:val="left" w:pos="5760"/>
        </w:tabs>
        <w:spacing w:line="360" w:lineRule="auto"/>
      </w:pPr>
      <w:r w:rsidRPr="0079503F">
        <w:t xml:space="preserve">Program: </w:t>
      </w:r>
      <w:r w:rsidRPr="0079503F">
        <w:tab/>
      </w:r>
      <w:r w:rsidR="0079503F" w:rsidRPr="0079503F">
        <w:tab/>
      </w:r>
      <w:sdt>
        <w:sdtPr>
          <w:id w:val="150493247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9503F">
            <w:rPr>
              <w:rFonts w:ascii="MS Gothic" w:eastAsia="MS Gothic" w:hAnsi="MS Gothic" w:hint="eastAsia"/>
            </w:rPr>
            <w:t>☐</w:t>
          </w:r>
        </w:sdtContent>
      </w:sdt>
      <w:r w:rsidR="0079503F" w:rsidRPr="0079503F">
        <w:t xml:space="preserve"> MD-PhD</w:t>
      </w:r>
      <w:r w:rsidR="0079503F" w:rsidRPr="0079503F">
        <w:tab/>
      </w:r>
      <w:sdt>
        <w:sdtPr>
          <w:id w:val="5841978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9503F" w:rsidRPr="0079503F">
            <w:rPr>
              <w:rFonts w:ascii="MS Gothic" w:eastAsia="MS Gothic" w:hAnsi="MS Gothic" w:hint="eastAsia"/>
            </w:rPr>
            <w:t>☐</w:t>
          </w:r>
        </w:sdtContent>
      </w:sdt>
      <w:r w:rsidR="0079503F">
        <w:t xml:space="preserve"> </w:t>
      </w:r>
      <w:r w:rsidR="0079503F" w:rsidRPr="0079503F">
        <w:t>MSc Medica</w:t>
      </w:r>
      <w:r w:rsidR="0079503F">
        <w:t>l</w:t>
      </w:r>
      <w:r w:rsidR="0079503F" w:rsidRPr="0079503F">
        <w:t xml:space="preserve"> Biology</w:t>
      </w:r>
    </w:p>
    <w:p w14:paraId="63921C89" w14:textId="77777777" w:rsidR="00B342D0" w:rsidRPr="00B342D0" w:rsidRDefault="00B342D0" w:rsidP="00B342D0">
      <w:pPr>
        <w:pStyle w:val="Betreff"/>
        <w:spacing w:line="360" w:lineRule="auto"/>
        <w:rPr>
          <w:lang w:val="de-CH"/>
        </w:rPr>
      </w:pPr>
      <w:r w:rsidRPr="00B342D0">
        <w:rPr>
          <w:lang w:val="de-CH"/>
        </w:rPr>
        <w:t>Name:</w:t>
      </w:r>
      <w:r w:rsidRPr="00B342D0">
        <w:rPr>
          <w:lang w:val="de-CH"/>
        </w:rPr>
        <w:tab/>
      </w:r>
      <w:r w:rsidRPr="00B342D0">
        <w:rPr>
          <w:lang w:val="de-CH"/>
        </w:rPr>
        <w:tab/>
      </w:r>
      <w:r w:rsidRPr="00B342D0">
        <w:rPr>
          <w:lang w:val="de-CH"/>
        </w:rPr>
        <w:tab/>
      </w:r>
      <w:sdt>
        <w:sdtPr>
          <w:id w:val="-1708482913"/>
          <w:placeholder>
            <w:docPart w:val="E9E36996856142ECAB5C0C033312A2E4"/>
          </w:placeholder>
          <w:showingPlcHdr/>
          <w:text/>
        </w:sdtPr>
        <w:sdtEndPr/>
        <w:sdtContent>
          <w:r w:rsidRPr="00B342D0">
            <w:rPr>
              <w:rStyle w:val="Platzhaltertext"/>
              <w:lang w:val="de-CH"/>
            </w:rPr>
            <w:t>Klicken Sie hier, um Text einzugeben.</w:t>
          </w:r>
        </w:sdtContent>
      </w:sdt>
      <w:r w:rsidRPr="00B342D0">
        <w:rPr>
          <w:lang w:val="de-CH"/>
        </w:rPr>
        <w:tab/>
      </w:r>
      <w:r w:rsidRPr="00B342D0">
        <w:rPr>
          <w:lang w:val="de-CH"/>
        </w:rPr>
        <w:tab/>
      </w:r>
      <w:r w:rsidRPr="00B342D0">
        <w:rPr>
          <w:lang w:val="de-CH"/>
        </w:rPr>
        <w:tab/>
      </w:r>
    </w:p>
    <w:p w14:paraId="775DB145" w14:textId="77777777" w:rsidR="00B342D0" w:rsidRPr="00B342D0" w:rsidRDefault="00B342D0" w:rsidP="00B342D0">
      <w:pPr>
        <w:pStyle w:val="Betreff"/>
        <w:spacing w:line="360" w:lineRule="auto"/>
        <w:rPr>
          <w:lang w:val="de-CH"/>
        </w:rPr>
      </w:pPr>
      <w:r>
        <w:rPr>
          <w:lang w:val="de-CH"/>
        </w:rPr>
        <w:t>Matriculation Nr</w:t>
      </w:r>
      <w:r w:rsidRPr="00B342D0">
        <w:rPr>
          <w:lang w:val="de-CH"/>
        </w:rPr>
        <w:t>:</w:t>
      </w:r>
      <w:r w:rsidRPr="00B342D0">
        <w:rPr>
          <w:lang w:val="de-CH"/>
        </w:rPr>
        <w:tab/>
      </w:r>
      <w:sdt>
        <w:sdtPr>
          <w:id w:val="54283668"/>
          <w:placeholder>
            <w:docPart w:val="E9E36996856142ECAB5C0C033312A2E4"/>
          </w:placeholder>
          <w:showingPlcHdr/>
          <w:text/>
        </w:sdtPr>
        <w:sdtEndPr/>
        <w:sdtContent>
          <w:r w:rsidRPr="00241099">
            <w:rPr>
              <w:rStyle w:val="Platzhaltertext"/>
              <w:lang w:val="de-CH"/>
            </w:rPr>
            <w:t>Klicken Sie hier, um Text einzugeben.</w:t>
          </w:r>
        </w:sdtContent>
      </w:sdt>
    </w:p>
    <w:p w14:paraId="6066ADC8" w14:textId="77777777" w:rsidR="00B342D0" w:rsidRPr="00B342D0" w:rsidRDefault="00B342D0" w:rsidP="00B342D0">
      <w:pPr>
        <w:rPr>
          <w:lang w:val="de-CH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06"/>
        <w:gridCol w:w="4466"/>
        <w:gridCol w:w="1478"/>
        <w:gridCol w:w="1554"/>
      </w:tblGrid>
      <w:tr w:rsidR="00B342D0" w:rsidRPr="00E71F17" w14:paraId="20EA749D" w14:textId="77777777" w:rsidTr="00A55021">
        <w:tc>
          <w:tcPr>
            <w:tcW w:w="1530" w:type="dxa"/>
            <w:shd w:val="clear" w:color="auto" w:fill="auto"/>
            <w:vAlign w:val="center"/>
          </w:tcPr>
          <w:p w14:paraId="5E25CC76" w14:textId="77777777" w:rsidR="00B342D0" w:rsidRPr="00E846F5" w:rsidRDefault="00B342D0" w:rsidP="00A55021">
            <w:pPr>
              <w:spacing w:before="120" w:after="120" w:line="240" w:lineRule="auto"/>
              <w:rPr>
                <w:b/>
              </w:rPr>
            </w:pPr>
            <w:r>
              <w:rPr>
                <w:b/>
              </w:rPr>
              <w:t xml:space="preserve">Module </w:t>
            </w:r>
          </w:p>
        </w:tc>
        <w:tc>
          <w:tcPr>
            <w:tcW w:w="4623" w:type="dxa"/>
            <w:shd w:val="clear" w:color="auto" w:fill="auto"/>
            <w:vAlign w:val="center"/>
          </w:tcPr>
          <w:p w14:paraId="6B21BFE7" w14:textId="77777777" w:rsidR="00B342D0" w:rsidRPr="00E846F5" w:rsidRDefault="00B342D0" w:rsidP="00A55021">
            <w:pPr>
              <w:spacing w:before="120" w:after="120" w:line="240" w:lineRule="auto"/>
              <w:rPr>
                <w:b/>
              </w:rPr>
            </w:pPr>
            <w:r>
              <w:rPr>
                <w:b/>
              </w:rPr>
              <w:t>Title</w:t>
            </w:r>
          </w:p>
        </w:tc>
        <w:tc>
          <w:tcPr>
            <w:tcW w:w="1493" w:type="dxa"/>
          </w:tcPr>
          <w:p w14:paraId="08CBF67C" w14:textId="77777777" w:rsidR="00B342D0" w:rsidRPr="00E71F17" w:rsidRDefault="00B342D0" w:rsidP="00A55021">
            <w:pPr>
              <w:spacing w:before="120" w:after="120" w:line="240" w:lineRule="auto"/>
              <w:jc w:val="center"/>
              <w:rPr>
                <w:b/>
                <w:lang w:val="en-GB"/>
              </w:rPr>
            </w:pPr>
            <w:r w:rsidRPr="00E846F5">
              <w:rPr>
                <w:b/>
              </w:rPr>
              <w:t>S</w:t>
            </w:r>
            <w:r>
              <w:rPr>
                <w:b/>
                <w:lang w:val="en-GB"/>
              </w:rPr>
              <w:t>emester</w:t>
            </w:r>
          </w:p>
        </w:tc>
        <w:tc>
          <w:tcPr>
            <w:tcW w:w="1584" w:type="dxa"/>
            <w:shd w:val="clear" w:color="auto" w:fill="auto"/>
            <w:vAlign w:val="center"/>
          </w:tcPr>
          <w:p w14:paraId="13BBA660" w14:textId="77777777" w:rsidR="00B342D0" w:rsidRPr="00E71F17" w:rsidRDefault="00B342D0" w:rsidP="00B342D0">
            <w:pPr>
              <w:spacing w:before="120" w:after="120" w:line="240" w:lineRule="auto"/>
              <w:jc w:val="right"/>
              <w:rPr>
                <w:b/>
                <w:lang w:val="en-GB"/>
              </w:rPr>
            </w:pPr>
            <w:r w:rsidRPr="00E71F17">
              <w:rPr>
                <w:b/>
                <w:lang w:val="en-GB"/>
              </w:rPr>
              <w:t>ECTS</w:t>
            </w:r>
            <w:r>
              <w:rPr>
                <w:b/>
                <w:lang w:val="en-GB"/>
              </w:rPr>
              <w:t xml:space="preserve"> points</w:t>
            </w:r>
          </w:p>
        </w:tc>
      </w:tr>
      <w:tr w:rsidR="00B342D0" w:rsidRPr="00E71F17" w14:paraId="65E7AB05" w14:textId="77777777" w:rsidTr="00A55021">
        <w:tc>
          <w:tcPr>
            <w:tcW w:w="1530" w:type="dxa"/>
            <w:shd w:val="clear" w:color="auto" w:fill="auto"/>
            <w:vAlign w:val="center"/>
          </w:tcPr>
          <w:p w14:paraId="5D88664D" w14:textId="77777777" w:rsidR="00B342D0" w:rsidRPr="00E71F17" w:rsidRDefault="00B342D0" w:rsidP="00A55021">
            <w:pPr>
              <w:spacing w:before="120" w:after="120" w:line="240" w:lineRule="auto"/>
            </w:pPr>
          </w:p>
        </w:tc>
        <w:tc>
          <w:tcPr>
            <w:tcW w:w="4623" w:type="dxa"/>
            <w:shd w:val="clear" w:color="auto" w:fill="auto"/>
            <w:vAlign w:val="center"/>
          </w:tcPr>
          <w:p w14:paraId="54C98BD0" w14:textId="77777777" w:rsidR="00B342D0" w:rsidRPr="00E71F17" w:rsidRDefault="00B342D0" w:rsidP="00A55021">
            <w:pPr>
              <w:spacing w:before="120" w:after="120" w:line="240" w:lineRule="auto"/>
            </w:pPr>
          </w:p>
        </w:tc>
        <w:tc>
          <w:tcPr>
            <w:tcW w:w="1493" w:type="dxa"/>
          </w:tcPr>
          <w:p w14:paraId="53057D5C" w14:textId="77777777" w:rsidR="00B342D0" w:rsidRPr="00E71F17" w:rsidRDefault="00B342D0" w:rsidP="00A55021">
            <w:pPr>
              <w:spacing w:before="120" w:after="120" w:line="240" w:lineRule="auto"/>
              <w:jc w:val="center"/>
            </w:pPr>
          </w:p>
        </w:tc>
        <w:tc>
          <w:tcPr>
            <w:tcW w:w="1584" w:type="dxa"/>
            <w:shd w:val="clear" w:color="auto" w:fill="auto"/>
            <w:vAlign w:val="center"/>
          </w:tcPr>
          <w:p w14:paraId="14A70140" w14:textId="77777777" w:rsidR="00B342D0" w:rsidRPr="00E71F17" w:rsidRDefault="00B342D0" w:rsidP="00A55021">
            <w:pPr>
              <w:spacing w:before="120" w:after="120" w:line="240" w:lineRule="auto"/>
              <w:jc w:val="right"/>
            </w:pPr>
          </w:p>
        </w:tc>
      </w:tr>
      <w:tr w:rsidR="00B342D0" w:rsidRPr="00E71F17" w14:paraId="7FFE5414" w14:textId="77777777" w:rsidTr="00A55021">
        <w:tc>
          <w:tcPr>
            <w:tcW w:w="1530" w:type="dxa"/>
            <w:shd w:val="clear" w:color="auto" w:fill="auto"/>
            <w:vAlign w:val="center"/>
          </w:tcPr>
          <w:p w14:paraId="0398D68E" w14:textId="77777777" w:rsidR="00B342D0" w:rsidRPr="00E71F17" w:rsidRDefault="00B342D0" w:rsidP="00A55021">
            <w:pPr>
              <w:spacing w:before="120" w:after="120" w:line="240" w:lineRule="auto"/>
            </w:pPr>
          </w:p>
        </w:tc>
        <w:tc>
          <w:tcPr>
            <w:tcW w:w="4623" w:type="dxa"/>
            <w:shd w:val="clear" w:color="auto" w:fill="auto"/>
            <w:vAlign w:val="center"/>
          </w:tcPr>
          <w:p w14:paraId="196BC31B" w14:textId="77777777" w:rsidR="00B342D0" w:rsidRPr="00E71F17" w:rsidRDefault="00B342D0" w:rsidP="00A55021">
            <w:pPr>
              <w:spacing w:before="120" w:after="120" w:line="240" w:lineRule="auto"/>
            </w:pPr>
          </w:p>
        </w:tc>
        <w:tc>
          <w:tcPr>
            <w:tcW w:w="1493" w:type="dxa"/>
          </w:tcPr>
          <w:p w14:paraId="56289B27" w14:textId="77777777" w:rsidR="00B342D0" w:rsidRPr="00E71F17" w:rsidRDefault="00B342D0" w:rsidP="00A55021">
            <w:pPr>
              <w:spacing w:before="120" w:after="120" w:line="240" w:lineRule="auto"/>
              <w:jc w:val="center"/>
            </w:pPr>
          </w:p>
        </w:tc>
        <w:tc>
          <w:tcPr>
            <w:tcW w:w="1584" w:type="dxa"/>
            <w:shd w:val="clear" w:color="auto" w:fill="auto"/>
            <w:vAlign w:val="center"/>
          </w:tcPr>
          <w:p w14:paraId="6ED517C8" w14:textId="77777777" w:rsidR="00B342D0" w:rsidRPr="00E71F17" w:rsidRDefault="00B342D0" w:rsidP="00A55021">
            <w:pPr>
              <w:spacing w:before="120" w:after="120" w:line="240" w:lineRule="auto"/>
              <w:jc w:val="right"/>
            </w:pPr>
          </w:p>
        </w:tc>
      </w:tr>
      <w:tr w:rsidR="00B342D0" w:rsidRPr="00E71F17" w14:paraId="66ADEF56" w14:textId="77777777" w:rsidTr="00A55021">
        <w:tc>
          <w:tcPr>
            <w:tcW w:w="1530" w:type="dxa"/>
            <w:shd w:val="clear" w:color="auto" w:fill="auto"/>
            <w:vAlign w:val="center"/>
          </w:tcPr>
          <w:p w14:paraId="5AEC905B" w14:textId="77777777" w:rsidR="00B342D0" w:rsidRPr="00E71F17" w:rsidRDefault="00B342D0" w:rsidP="00A55021">
            <w:pPr>
              <w:spacing w:before="120" w:after="120" w:line="240" w:lineRule="auto"/>
            </w:pPr>
          </w:p>
        </w:tc>
        <w:tc>
          <w:tcPr>
            <w:tcW w:w="4623" w:type="dxa"/>
            <w:shd w:val="clear" w:color="auto" w:fill="auto"/>
            <w:vAlign w:val="center"/>
          </w:tcPr>
          <w:p w14:paraId="406ACE19" w14:textId="77777777" w:rsidR="00B342D0" w:rsidRPr="00E71F17" w:rsidRDefault="00B342D0" w:rsidP="00A55021">
            <w:pPr>
              <w:spacing w:before="120" w:after="120" w:line="240" w:lineRule="auto"/>
            </w:pPr>
          </w:p>
        </w:tc>
        <w:tc>
          <w:tcPr>
            <w:tcW w:w="1493" w:type="dxa"/>
          </w:tcPr>
          <w:p w14:paraId="5C716328" w14:textId="77777777" w:rsidR="00B342D0" w:rsidRPr="00E71F17" w:rsidRDefault="00B342D0" w:rsidP="00A55021">
            <w:pPr>
              <w:spacing w:before="120" w:after="120" w:line="240" w:lineRule="auto"/>
              <w:jc w:val="center"/>
            </w:pPr>
          </w:p>
        </w:tc>
        <w:tc>
          <w:tcPr>
            <w:tcW w:w="1584" w:type="dxa"/>
            <w:shd w:val="clear" w:color="auto" w:fill="auto"/>
            <w:vAlign w:val="center"/>
          </w:tcPr>
          <w:p w14:paraId="04F5D9B7" w14:textId="77777777" w:rsidR="00B342D0" w:rsidRPr="00E71F17" w:rsidRDefault="00B342D0" w:rsidP="00A55021">
            <w:pPr>
              <w:spacing w:before="120" w:after="120" w:line="240" w:lineRule="auto"/>
              <w:jc w:val="right"/>
            </w:pPr>
          </w:p>
        </w:tc>
      </w:tr>
      <w:tr w:rsidR="00B342D0" w:rsidRPr="00E71F17" w14:paraId="29DC0DD7" w14:textId="77777777" w:rsidTr="00A55021">
        <w:tc>
          <w:tcPr>
            <w:tcW w:w="1530" w:type="dxa"/>
            <w:shd w:val="clear" w:color="auto" w:fill="auto"/>
            <w:vAlign w:val="center"/>
          </w:tcPr>
          <w:p w14:paraId="39C39660" w14:textId="77777777" w:rsidR="00B342D0" w:rsidRPr="00E71F17" w:rsidRDefault="00B342D0" w:rsidP="00A55021">
            <w:pPr>
              <w:spacing w:before="120" w:after="120" w:line="240" w:lineRule="auto"/>
            </w:pPr>
          </w:p>
        </w:tc>
        <w:tc>
          <w:tcPr>
            <w:tcW w:w="4623" w:type="dxa"/>
            <w:shd w:val="clear" w:color="auto" w:fill="auto"/>
            <w:vAlign w:val="center"/>
          </w:tcPr>
          <w:p w14:paraId="1F6CBC71" w14:textId="77777777" w:rsidR="00B342D0" w:rsidRPr="00E71F17" w:rsidRDefault="00B342D0" w:rsidP="00A55021">
            <w:pPr>
              <w:spacing w:before="120" w:after="120" w:line="240" w:lineRule="auto"/>
            </w:pPr>
          </w:p>
        </w:tc>
        <w:tc>
          <w:tcPr>
            <w:tcW w:w="1493" w:type="dxa"/>
          </w:tcPr>
          <w:p w14:paraId="2985ED2E" w14:textId="77777777" w:rsidR="00B342D0" w:rsidRPr="00E71F17" w:rsidRDefault="00B342D0" w:rsidP="00A55021">
            <w:pPr>
              <w:spacing w:before="120" w:after="120" w:line="240" w:lineRule="auto"/>
              <w:jc w:val="center"/>
            </w:pPr>
          </w:p>
        </w:tc>
        <w:tc>
          <w:tcPr>
            <w:tcW w:w="1584" w:type="dxa"/>
            <w:shd w:val="clear" w:color="auto" w:fill="auto"/>
            <w:vAlign w:val="center"/>
          </w:tcPr>
          <w:p w14:paraId="11E8C50C" w14:textId="77777777" w:rsidR="00B342D0" w:rsidRPr="00E71F17" w:rsidRDefault="00B342D0" w:rsidP="00A55021">
            <w:pPr>
              <w:spacing w:before="120" w:after="120" w:line="240" w:lineRule="auto"/>
              <w:jc w:val="right"/>
            </w:pPr>
          </w:p>
        </w:tc>
      </w:tr>
      <w:tr w:rsidR="00B342D0" w:rsidRPr="00E71F17" w14:paraId="2034A8C2" w14:textId="77777777" w:rsidTr="00A55021">
        <w:tc>
          <w:tcPr>
            <w:tcW w:w="1530" w:type="dxa"/>
            <w:shd w:val="clear" w:color="auto" w:fill="auto"/>
            <w:vAlign w:val="center"/>
          </w:tcPr>
          <w:p w14:paraId="7A0BB895" w14:textId="77777777" w:rsidR="00B342D0" w:rsidRPr="00E71F17" w:rsidRDefault="00B342D0" w:rsidP="00A55021">
            <w:pPr>
              <w:spacing w:before="120" w:after="120" w:line="240" w:lineRule="auto"/>
            </w:pPr>
          </w:p>
        </w:tc>
        <w:tc>
          <w:tcPr>
            <w:tcW w:w="4623" w:type="dxa"/>
            <w:shd w:val="clear" w:color="auto" w:fill="auto"/>
            <w:vAlign w:val="center"/>
          </w:tcPr>
          <w:p w14:paraId="2EB53746" w14:textId="77777777" w:rsidR="00B342D0" w:rsidRPr="00E71F17" w:rsidRDefault="00B342D0" w:rsidP="00A55021">
            <w:pPr>
              <w:spacing w:before="120" w:after="120" w:line="240" w:lineRule="auto"/>
            </w:pPr>
          </w:p>
        </w:tc>
        <w:tc>
          <w:tcPr>
            <w:tcW w:w="1493" w:type="dxa"/>
          </w:tcPr>
          <w:p w14:paraId="791637BE" w14:textId="77777777" w:rsidR="00B342D0" w:rsidRPr="00E71F17" w:rsidRDefault="00B342D0" w:rsidP="00A55021">
            <w:pPr>
              <w:spacing w:before="120" w:after="120" w:line="240" w:lineRule="auto"/>
              <w:jc w:val="center"/>
            </w:pPr>
          </w:p>
        </w:tc>
        <w:tc>
          <w:tcPr>
            <w:tcW w:w="1584" w:type="dxa"/>
            <w:shd w:val="clear" w:color="auto" w:fill="auto"/>
            <w:vAlign w:val="center"/>
          </w:tcPr>
          <w:p w14:paraId="64656085" w14:textId="77777777" w:rsidR="00B342D0" w:rsidRPr="00E71F17" w:rsidRDefault="00B342D0" w:rsidP="00A55021">
            <w:pPr>
              <w:spacing w:before="120" w:after="120" w:line="240" w:lineRule="auto"/>
              <w:jc w:val="right"/>
            </w:pPr>
          </w:p>
        </w:tc>
      </w:tr>
      <w:tr w:rsidR="00B342D0" w:rsidRPr="00E71F17" w14:paraId="0FFB194A" w14:textId="77777777" w:rsidTr="00A55021">
        <w:tc>
          <w:tcPr>
            <w:tcW w:w="1530" w:type="dxa"/>
            <w:shd w:val="clear" w:color="auto" w:fill="auto"/>
            <w:vAlign w:val="center"/>
          </w:tcPr>
          <w:p w14:paraId="1F3AD72C" w14:textId="77777777" w:rsidR="00B342D0" w:rsidRPr="00E71F17" w:rsidRDefault="00B342D0" w:rsidP="00A55021">
            <w:pPr>
              <w:spacing w:before="120" w:after="120" w:line="240" w:lineRule="auto"/>
            </w:pPr>
          </w:p>
        </w:tc>
        <w:tc>
          <w:tcPr>
            <w:tcW w:w="4623" w:type="dxa"/>
            <w:shd w:val="clear" w:color="auto" w:fill="auto"/>
            <w:vAlign w:val="center"/>
          </w:tcPr>
          <w:p w14:paraId="2F5D6B68" w14:textId="77777777" w:rsidR="00B342D0" w:rsidRPr="00E71F17" w:rsidRDefault="00B342D0" w:rsidP="00A55021">
            <w:pPr>
              <w:spacing w:before="120" w:after="120" w:line="240" w:lineRule="auto"/>
            </w:pPr>
          </w:p>
        </w:tc>
        <w:tc>
          <w:tcPr>
            <w:tcW w:w="1493" w:type="dxa"/>
          </w:tcPr>
          <w:p w14:paraId="2DEE4601" w14:textId="77777777" w:rsidR="00B342D0" w:rsidRPr="00E71F17" w:rsidRDefault="00B342D0" w:rsidP="00A55021">
            <w:pPr>
              <w:spacing w:before="120" w:after="120" w:line="240" w:lineRule="auto"/>
              <w:jc w:val="center"/>
            </w:pPr>
          </w:p>
        </w:tc>
        <w:tc>
          <w:tcPr>
            <w:tcW w:w="1584" w:type="dxa"/>
            <w:shd w:val="clear" w:color="auto" w:fill="auto"/>
            <w:vAlign w:val="center"/>
          </w:tcPr>
          <w:p w14:paraId="29006A4F" w14:textId="77777777" w:rsidR="00B342D0" w:rsidRPr="00E71F17" w:rsidRDefault="00B342D0" w:rsidP="00A55021">
            <w:pPr>
              <w:spacing w:before="120" w:after="120" w:line="240" w:lineRule="auto"/>
              <w:jc w:val="right"/>
            </w:pPr>
          </w:p>
        </w:tc>
      </w:tr>
      <w:tr w:rsidR="00B342D0" w:rsidRPr="00E71F17" w14:paraId="3735034B" w14:textId="77777777" w:rsidTr="00A55021">
        <w:tc>
          <w:tcPr>
            <w:tcW w:w="1530" w:type="dxa"/>
            <w:shd w:val="clear" w:color="auto" w:fill="auto"/>
            <w:vAlign w:val="center"/>
          </w:tcPr>
          <w:p w14:paraId="2F05F564" w14:textId="77777777" w:rsidR="00B342D0" w:rsidRPr="00E71F17" w:rsidRDefault="00B342D0" w:rsidP="00A55021">
            <w:pPr>
              <w:spacing w:before="120" w:after="120" w:line="240" w:lineRule="auto"/>
            </w:pPr>
          </w:p>
        </w:tc>
        <w:tc>
          <w:tcPr>
            <w:tcW w:w="4623" w:type="dxa"/>
            <w:shd w:val="clear" w:color="auto" w:fill="auto"/>
            <w:vAlign w:val="center"/>
          </w:tcPr>
          <w:p w14:paraId="12A3B813" w14:textId="77777777" w:rsidR="00B342D0" w:rsidRPr="00E71F17" w:rsidRDefault="00B342D0" w:rsidP="00A55021">
            <w:pPr>
              <w:spacing w:before="120" w:after="120" w:line="240" w:lineRule="auto"/>
            </w:pPr>
          </w:p>
        </w:tc>
        <w:tc>
          <w:tcPr>
            <w:tcW w:w="1493" w:type="dxa"/>
          </w:tcPr>
          <w:p w14:paraId="2DD973F7" w14:textId="77777777" w:rsidR="00B342D0" w:rsidRPr="00E71F17" w:rsidRDefault="00B342D0" w:rsidP="00A55021">
            <w:pPr>
              <w:spacing w:before="120" w:after="120" w:line="240" w:lineRule="auto"/>
              <w:jc w:val="center"/>
            </w:pPr>
          </w:p>
        </w:tc>
        <w:tc>
          <w:tcPr>
            <w:tcW w:w="1584" w:type="dxa"/>
            <w:shd w:val="clear" w:color="auto" w:fill="auto"/>
            <w:vAlign w:val="center"/>
          </w:tcPr>
          <w:p w14:paraId="0A429404" w14:textId="77777777" w:rsidR="00B342D0" w:rsidRPr="00E71F17" w:rsidRDefault="00B342D0" w:rsidP="00A55021">
            <w:pPr>
              <w:spacing w:before="120" w:after="120" w:line="240" w:lineRule="auto"/>
              <w:jc w:val="right"/>
            </w:pPr>
          </w:p>
        </w:tc>
      </w:tr>
      <w:tr w:rsidR="00B342D0" w:rsidRPr="00E71F17" w14:paraId="68FBD85E" w14:textId="77777777" w:rsidTr="00A55021">
        <w:tc>
          <w:tcPr>
            <w:tcW w:w="1530" w:type="dxa"/>
            <w:shd w:val="clear" w:color="auto" w:fill="auto"/>
            <w:vAlign w:val="center"/>
          </w:tcPr>
          <w:p w14:paraId="07CC23AD" w14:textId="77777777" w:rsidR="00B342D0" w:rsidRPr="00E71F17" w:rsidRDefault="00B342D0" w:rsidP="00A55021">
            <w:pPr>
              <w:spacing w:before="120" w:after="120" w:line="240" w:lineRule="auto"/>
            </w:pPr>
          </w:p>
        </w:tc>
        <w:tc>
          <w:tcPr>
            <w:tcW w:w="4623" w:type="dxa"/>
            <w:shd w:val="clear" w:color="auto" w:fill="auto"/>
            <w:vAlign w:val="center"/>
          </w:tcPr>
          <w:p w14:paraId="3D8145A4" w14:textId="77777777" w:rsidR="00B342D0" w:rsidRPr="00E71F17" w:rsidRDefault="00B342D0" w:rsidP="00A55021">
            <w:pPr>
              <w:spacing w:before="120" w:after="120" w:line="240" w:lineRule="auto"/>
            </w:pPr>
          </w:p>
        </w:tc>
        <w:tc>
          <w:tcPr>
            <w:tcW w:w="1493" w:type="dxa"/>
          </w:tcPr>
          <w:p w14:paraId="23597B59" w14:textId="77777777" w:rsidR="00B342D0" w:rsidRPr="00E71F17" w:rsidRDefault="00B342D0" w:rsidP="00A55021">
            <w:pPr>
              <w:spacing w:before="120" w:after="120" w:line="240" w:lineRule="auto"/>
              <w:jc w:val="center"/>
            </w:pPr>
          </w:p>
        </w:tc>
        <w:tc>
          <w:tcPr>
            <w:tcW w:w="1584" w:type="dxa"/>
            <w:shd w:val="clear" w:color="auto" w:fill="auto"/>
            <w:vAlign w:val="center"/>
          </w:tcPr>
          <w:p w14:paraId="3ADDC5D9" w14:textId="77777777" w:rsidR="00B342D0" w:rsidRPr="00E71F17" w:rsidRDefault="00B342D0" w:rsidP="00A55021">
            <w:pPr>
              <w:spacing w:before="120" w:after="120" w:line="240" w:lineRule="auto"/>
              <w:jc w:val="right"/>
            </w:pPr>
          </w:p>
        </w:tc>
      </w:tr>
      <w:tr w:rsidR="00B342D0" w:rsidRPr="00E71F17" w14:paraId="314ABF35" w14:textId="77777777" w:rsidTr="00A55021">
        <w:tc>
          <w:tcPr>
            <w:tcW w:w="1530" w:type="dxa"/>
            <w:shd w:val="clear" w:color="auto" w:fill="auto"/>
            <w:vAlign w:val="center"/>
          </w:tcPr>
          <w:p w14:paraId="20A87361" w14:textId="77777777" w:rsidR="00B342D0" w:rsidRPr="00E71F17" w:rsidRDefault="00B342D0" w:rsidP="00A55021">
            <w:pPr>
              <w:spacing w:before="120" w:after="120" w:line="240" w:lineRule="auto"/>
            </w:pPr>
          </w:p>
        </w:tc>
        <w:tc>
          <w:tcPr>
            <w:tcW w:w="4623" w:type="dxa"/>
            <w:shd w:val="clear" w:color="auto" w:fill="auto"/>
            <w:vAlign w:val="center"/>
          </w:tcPr>
          <w:p w14:paraId="795F12EC" w14:textId="77777777" w:rsidR="00B342D0" w:rsidRPr="00E71F17" w:rsidRDefault="00B342D0" w:rsidP="00A55021">
            <w:pPr>
              <w:spacing w:before="120" w:after="120" w:line="240" w:lineRule="auto"/>
            </w:pPr>
          </w:p>
        </w:tc>
        <w:tc>
          <w:tcPr>
            <w:tcW w:w="1493" w:type="dxa"/>
          </w:tcPr>
          <w:p w14:paraId="4F65DAE6" w14:textId="77777777" w:rsidR="00B342D0" w:rsidRPr="00E71F17" w:rsidRDefault="00B342D0" w:rsidP="00A55021">
            <w:pPr>
              <w:spacing w:before="120" w:after="120" w:line="240" w:lineRule="auto"/>
              <w:jc w:val="center"/>
            </w:pPr>
          </w:p>
        </w:tc>
        <w:tc>
          <w:tcPr>
            <w:tcW w:w="1584" w:type="dxa"/>
            <w:shd w:val="clear" w:color="auto" w:fill="auto"/>
            <w:vAlign w:val="center"/>
          </w:tcPr>
          <w:p w14:paraId="118B8A71" w14:textId="77777777" w:rsidR="00B342D0" w:rsidRPr="00E71F17" w:rsidRDefault="00B342D0" w:rsidP="00A55021">
            <w:pPr>
              <w:spacing w:before="120" w:after="120" w:line="240" w:lineRule="auto"/>
              <w:jc w:val="right"/>
            </w:pPr>
          </w:p>
        </w:tc>
      </w:tr>
      <w:tr w:rsidR="00B342D0" w:rsidRPr="00E71F17" w14:paraId="2E4F5B80" w14:textId="77777777" w:rsidTr="00A55021">
        <w:tc>
          <w:tcPr>
            <w:tcW w:w="1530" w:type="dxa"/>
            <w:shd w:val="clear" w:color="auto" w:fill="auto"/>
            <w:vAlign w:val="center"/>
          </w:tcPr>
          <w:p w14:paraId="1B9629E6" w14:textId="77777777" w:rsidR="00B342D0" w:rsidRPr="00E71F17" w:rsidRDefault="00B342D0" w:rsidP="00A55021">
            <w:pPr>
              <w:spacing w:before="120" w:after="120" w:line="240" w:lineRule="auto"/>
            </w:pPr>
          </w:p>
        </w:tc>
        <w:tc>
          <w:tcPr>
            <w:tcW w:w="4623" w:type="dxa"/>
            <w:shd w:val="clear" w:color="auto" w:fill="auto"/>
            <w:vAlign w:val="center"/>
          </w:tcPr>
          <w:p w14:paraId="6AD227A1" w14:textId="77777777" w:rsidR="00B342D0" w:rsidRPr="00E71F17" w:rsidRDefault="00B342D0" w:rsidP="00A55021">
            <w:pPr>
              <w:spacing w:before="120" w:after="120" w:line="240" w:lineRule="auto"/>
            </w:pPr>
          </w:p>
        </w:tc>
        <w:tc>
          <w:tcPr>
            <w:tcW w:w="1493" w:type="dxa"/>
          </w:tcPr>
          <w:p w14:paraId="1B474BD8" w14:textId="77777777" w:rsidR="00B342D0" w:rsidRPr="00E71F17" w:rsidRDefault="00B342D0" w:rsidP="00A55021">
            <w:pPr>
              <w:spacing w:before="120" w:after="120" w:line="240" w:lineRule="auto"/>
              <w:jc w:val="center"/>
            </w:pPr>
          </w:p>
        </w:tc>
        <w:tc>
          <w:tcPr>
            <w:tcW w:w="1584" w:type="dxa"/>
            <w:shd w:val="clear" w:color="auto" w:fill="auto"/>
            <w:vAlign w:val="center"/>
          </w:tcPr>
          <w:p w14:paraId="193556CB" w14:textId="77777777" w:rsidR="00B342D0" w:rsidRPr="00E71F17" w:rsidRDefault="00B342D0" w:rsidP="00A55021">
            <w:pPr>
              <w:spacing w:before="120" w:after="120" w:line="240" w:lineRule="auto"/>
              <w:jc w:val="right"/>
            </w:pPr>
          </w:p>
        </w:tc>
      </w:tr>
      <w:tr w:rsidR="00B342D0" w:rsidRPr="00E71F17" w14:paraId="74AE610C" w14:textId="77777777" w:rsidTr="00A55021">
        <w:tc>
          <w:tcPr>
            <w:tcW w:w="7646" w:type="dxa"/>
            <w:gridSpan w:val="3"/>
            <w:shd w:val="clear" w:color="auto" w:fill="auto"/>
            <w:vAlign w:val="center"/>
          </w:tcPr>
          <w:p w14:paraId="3576085B" w14:textId="77777777" w:rsidR="00B342D0" w:rsidRPr="00E846F5" w:rsidRDefault="00B342D0" w:rsidP="00787D45">
            <w:pPr>
              <w:spacing w:before="120" w:after="120" w:line="240" w:lineRule="auto"/>
              <w:rPr>
                <w:i/>
              </w:rPr>
            </w:pPr>
            <w:r>
              <w:rPr>
                <w:i/>
              </w:rPr>
              <w:t>Total ECTS points</w:t>
            </w:r>
          </w:p>
        </w:tc>
        <w:tc>
          <w:tcPr>
            <w:tcW w:w="1584" w:type="dxa"/>
            <w:shd w:val="clear" w:color="auto" w:fill="auto"/>
            <w:vAlign w:val="center"/>
          </w:tcPr>
          <w:p w14:paraId="0C2B5025" w14:textId="77777777" w:rsidR="00B342D0" w:rsidRPr="00E71F17" w:rsidRDefault="00B342D0" w:rsidP="00A55021">
            <w:pPr>
              <w:spacing w:before="120" w:after="120" w:line="240" w:lineRule="auto"/>
              <w:jc w:val="right"/>
            </w:pPr>
          </w:p>
        </w:tc>
      </w:tr>
    </w:tbl>
    <w:p w14:paraId="60CDFFBF" w14:textId="77777777" w:rsidR="00B342D0" w:rsidRDefault="00B342D0" w:rsidP="00B342D0"/>
    <w:p w14:paraId="59D91BED" w14:textId="77777777" w:rsidR="00B342D0" w:rsidRDefault="00B342D0" w:rsidP="00B342D0"/>
    <w:p w14:paraId="79112F42" w14:textId="77777777" w:rsidR="00B342D0" w:rsidRPr="0078612E" w:rsidRDefault="00B342D0" w:rsidP="00B342D0">
      <w:pPr>
        <w:spacing w:line="360" w:lineRule="auto"/>
        <w:rPr>
          <w:b/>
        </w:rPr>
      </w:pPr>
      <w:r>
        <w:rPr>
          <w:b/>
        </w:rPr>
        <w:t>Interfaculty MD-PhD Committee</w:t>
      </w:r>
    </w:p>
    <w:p w14:paraId="234EE0DA" w14:textId="77777777" w:rsidR="00B342D0" w:rsidRPr="00B342D0" w:rsidRDefault="00B342D0" w:rsidP="00B342D0">
      <w:pPr>
        <w:spacing w:line="360" w:lineRule="auto"/>
        <w:rPr>
          <w:lang w:val="de-CH"/>
        </w:rPr>
      </w:pPr>
      <w:r>
        <w:rPr>
          <w:lang w:val="de-CH"/>
        </w:rPr>
        <w:t>Date</w:t>
      </w:r>
      <w:r w:rsidRPr="00B342D0">
        <w:rPr>
          <w:lang w:val="de-CH"/>
        </w:rPr>
        <w:t>:</w:t>
      </w:r>
      <w:r w:rsidRPr="00B342D0">
        <w:rPr>
          <w:lang w:val="de-CH"/>
        </w:rPr>
        <w:tab/>
      </w:r>
      <w:r w:rsidRPr="00B342D0">
        <w:rPr>
          <w:lang w:val="de-CH"/>
        </w:rPr>
        <w:tab/>
      </w:r>
      <w:sdt>
        <w:sdtPr>
          <w:id w:val="-1504349460"/>
          <w:placeholder>
            <w:docPart w:val="C5FC2319FC7E49389516C889506556F1"/>
          </w:placeholder>
          <w:showingPlcHdr/>
          <w:date>
            <w:dateFormat w:val="dd.MM.yyyy"/>
            <w:lid w:val="de-CH"/>
            <w:storeMappedDataAs w:val="dateTime"/>
            <w:calendar w:val="gregorian"/>
          </w:date>
        </w:sdtPr>
        <w:sdtEndPr/>
        <w:sdtContent>
          <w:r w:rsidRPr="00B342D0">
            <w:rPr>
              <w:rStyle w:val="Platzhaltertext"/>
              <w:lang w:val="de-CH"/>
            </w:rPr>
            <w:t>Klicken Sie hier, um ein Datum einzugeben.</w:t>
          </w:r>
        </w:sdtContent>
      </w:sdt>
      <w:r w:rsidRPr="00B342D0">
        <w:rPr>
          <w:lang w:val="de-CH"/>
        </w:rPr>
        <w:tab/>
      </w:r>
      <w:r w:rsidRPr="00B342D0">
        <w:rPr>
          <w:lang w:val="de-CH"/>
        </w:rPr>
        <w:tab/>
      </w:r>
    </w:p>
    <w:p w14:paraId="2414D800" w14:textId="77777777" w:rsidR="00B342D0" w:rsidRPr="005A579F" w:rsidRDefault="00B342D0" w:rsidP="00B342D0">
      <w:pPr>
        <w:spacing w:line="360" w:lineRule="auto"/>
      </w:pPr>
      <w:r>
        <w:t xml:space="preserve">Signature:  </w:t>
      </w:r>
    </w:p>
    <w:p w14:paraId="4EAF3272" w14:textId="77777777" w:rsidR="00C42CAC" w:rsidRDefault="00C42CAC" w:rsidP="00B342D0">
      <w:pPr>
        <w:pStyle w:val="Betreff"/>
      </w:pPr>
    </w:p>
    <w:sectPr w:rsidR="00C42CAC" w:rsidSect="004516E8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2744" w:right="907" w:bottom="1418" w:left="1985" w:header="522" w:footer="81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8B5202" w14:textId="77777777" w:rsidR="00E04032" w:rsidRDefault="00E04032">
      <w:r>
        <w:separator/>
      </w:r>
    </w:p>
  </w:endnote>
  <w:endnote w:type="continuationSeparator" w:id="0">
    <w:p w14:paraId="71A52C84" w14:textId="77777777" w:rsidR="00E04032" w:rsidRDefault="00E040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1C8E9B" w14:textId="77777777" w:rsidR="00760CB8" w:rsidRDefault="00760CB8" w:rsidP="00C42CAC">
    <w:pPr>
      <w:pStyle w:val="Fuzeile"/>
    </w:pPr>
    <w:r>
      <w:t xml:space="preserve">Page </w:t>
    </w:r>
    <w:r>
      <w:fldChar w:fldCharType="begin"/>
    </w:r>
    <w:r>
      <w:instrText xml:space="preserve"> PAGE  </w:instrText>
    </w:r>
    <w:r>
      <w:fldChar w:fldCharType="separate"/>
    </w:r>
    <w:r w:rsidR="0079503F">
      <w:rPr>
        <w:noProof/>
      </w:rPr>
      <w:t>2</w:t>
    </w:r>
    <w:r>
      <w:fldChar w:fldCharType="end"/>
    </w:r>
    <w:r>
      <w:t>/</w:t>
    </w:r>
    <w:r>
      <w:fldChar w:fldCharType="begin"/>
    </w:r>
    <w:r>
      <w:instrText xml:space="preserve"> NUMPAGES  </w:instrText>
    </w:r>
    <w:r>
      <w:fldChar w:fldCharType="separate"/>
    </w:r>
    <w:r w:rsidR="0079503F">
      <w:rPr>
        <w:noProof/>
      </w:rPr>
      <w:t>2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C973D6" w14:textId="77777777" w:rsidR="00760CB8" w:rsidRDefault="00760CB8">
    <w:pPr>
      <w:pStyle w:val="Fuzeile"/>
    </w:pPr>
    <w:r>
      <w:t xml:space="preserve">Page </w:t>
    </w:r>
    <w:r>
      <w:fldChar w:fldCharType="begin"/>
    </w:r>
    <w:r>
      <w:instrText xml:space="preserve"> PAGE  </w:instrText>
    </w:r>
    <w:r>
      <w:fldChar w:fldCharType="separate"/>
    </w:r>
    <w:r w:rsidR="0079503F">
      <w:rPr>
        <w:noProof/>
      </w:rPr>
      <w:t>1</w:t>
    </w:r>
    <w:r>
      <w:fldChar w:fldCharType="end"/>
    </w:r>
    <w:r>
      <w:t>/</w:t>
    </w:r>
    <w:r>
      <w:fldChar w:fldCharType="begin"/>
    </w:r>
    <w:r>
      <w:instrText xml:space="preserve"> NUMPAGES  </w:instrText>
    </w:r>
    <w:r>
      <w:fldChar w:fldCharType="separate"/>
    </w:r>
    <w:r w:rsidR="0079503F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9A3B4B" w14:textId="77777777" w:rsidR="00E04032" w:rsidRDefault="00E04032">
      <w:r>
        <w:separator/>
      </w:r>
    </w:p>
  </w:footnote>
  <w:footnote w:type="continuationSeparator" w:id="0">
    <w:p w14:paraId="121F2E03" w14:textId="77777777" w:rsidR="00E04032" w:rsidRDefault="00E040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D84386" w14:textId="77777777" w:rsidR="00760CB8" w:rsidRDefault="007A7EAE" w:rsidP="00C42CAC"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59264" behindDoc="0" locked="1" layoutInCell="1" allowOverlap="1" wp14:anchorId="5E2C9F9D" wp14:editId="70F42A3E">
          <wp:simplePos x="0" y="0"/>
          <wp:positionH relativeFrom="page">
            <wp:posOffset>521970</wp:posOffset>
          </wp:positionH>
          <wp:positionV relativeFrom="page">
            <wp:posOffset>212725</wp:posOffset>
          </wp:positionV>
          <wp:extent cx="2026920" cy="684530"/>
          <wp:effectExtent l="0" t="0" r="0" b="1270"/>
          <wp:wrapNone/>
          <wp:docPr id="16" name="Bild 16" descr="uzh_logo_e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6" descr="uzh_logo_e_pos_grau_1m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26920" cy="6845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de-CH" w:eastAsia="de-CH"/>
      </w:rPr>
      <mc:AlternateContent>
        <mc:Choice Requires="wps">
          <w:drawing>
            <wp:anchor distT="0" distB="0" distL="114300" distR="114300" simplePos="0" relativeHeight="251657216" behindDoc="0" locked="1" layoutInCell="1" allowOverlap="1" wp14:anchorId="62056F0D" wp14:editId="05824089">
              <wp:simplePos x="0" y="0"/>
              <wp:positionH relativeFrom="page">
                <wp:posOffset>4860925</wp:posOffset>
              </wp:positionH>
              <wp:positionV relativeFrom="page">
                <wp:posOffset>331470</wp:posOffset>
              </wp:positionV>
              <wp:extent cx="2124075" cy="1200150"/>
              <wp:effectExtent l="3175" t="0" r="0" b="1905"/>
              <wp:wrapNone/>
              <wp:docPr id="2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4075" cy="12001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7EA560A" w14:textId="77777777" w:rsidR="00760CB8" w:rsidRDefault="007A7EAE" w:rsidP="00C42CAC">
                          <w:pPr>
                            <w:pStyle w:val="Absender"/>
                          </w:pPr>
                          <w:r w:rsidRPr="007A7EAE">
                            <w:rPr>
                              <w:b/>
                              <w:bCs/>
                              <w:sz w:val="20"/>
                              <w:szCs w:val="20"/>
                            </w:rPr>
                            <w:t>Interfaculty MD-PhD Committee</w:t>
                          </w:r>
                        </w:p>
                        <w:p w14:paraId="23F3B179" w14:textId="77777777" w:rsidR="00760CB8" w:rsidRPr="0084116D" w:rsidRDefault="00760CB8" w:rsidP="00C42CAC">
                          <w:pPr>
                            <w:pStyle w:val="Absender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2056F0D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margin-left:382.75pt;margin-top:26.1pt;width:167.25pt;height:94.5pt;z-index: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" filled="f" stroked="f">
              <v:textbox inset="0,0,0,0">
                <w:txbxContent>
                  <w:p w14:paraId="67EA560A" w14:textId="77777777" w:rsidR="00760CB8" w:rsidRDefault="007A7EAE" w:rsidP="00C42CAC">
                    <w:pPr>
                      <w:pStyle w:val="Absender"/>
                    </w:pPr>
                    <w:r w:rsidRPr="007A7EAE">
                      <w:rPr>
                        <w:b/>
                        <w:bCs/>
                        <w:sz w:val="20"/>
                        <w:szCs w:val="20"/>
                      </w:rPr>
                      <w:t>Interfaculty MD-PhD Committee</w:t>
                    </w:r>
                  </w:p>
                  <w:p w14:paraId="23F3B179" w14:textId="77777777" w:rsidR="00760CB8" w:rsidRPr="0084116D" w:rsidRDefault="00760CB8" w:rsidP="00C42CAC">
                    <w:pPr>
                      <w:pStyle w:val="Absender"/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0BA0A2" w14:textId="77777777" w:rsidR="00760CB8" w:rsidRDefault="007A7EAE"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58240" behindDoc="0" locked="1" layoutInCell="1" allowOverlap="1" wp14:anchorId="70F27014" wp14:editId="1FC2A4D5">
          <wp:simplePos x="0" y="0"/>
          <wp:positionH relativeFrom="page">
            <wp:posOffset>521970</wp:posOffset>
          </wp:positionH>
          <wp:positionV relativeFrom="page">
            <wp:posOffset>212725</wp:posOffset>
          </wp:positionV>
          <wp:extent cx="2026920" cy="684530"/>
          <wp:effectExtent l="0" t="0" r="0" b="1270"/>
          <wp:wrapNone/>
          <wp:docPr id="15" name="Bild 15" descr="uzh_logo_e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5" descr="uzh_logo_e_pos_grau_1m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26920" cy="6845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de-CH" w:eastAsia="de-CH"/>
      </w:rPr>
      <mc:AlternateContent>
        <mc:Choice Requires="wps">
          <w:drawing>
            <wp:anchor distT="0" distB="0" distL="114300" distR="114300" simplePos="0" relativeHeight="251656192" behindDoc="0" locked="1" layoutInCell="1" allowOverlap="1" wp14:anchorId="093A32B5" wp14:editId="18B80D7E">
              <wp:simplePos x="0" y="0"/>
              <wp:positionH relativeFrom="page">
                <wp:posOffset>4860925</wp:posOffset>
              </wp:positionH>
              <wp:positionV relativeFrom="page">
                <wp:posOffset>331470</wp:posOffset>
              </wp:positionV>
              <wp:extent cx="2124075" cy="1403985"/>
              <wp:effectExtent l="3175" t="0" r="0" b="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4075" cy="14039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0A357F0" w14:textId="77777777" w:rsidR="00760CB8" w:rsidRPr="005B4816" w:rsidRDefault="007A7EAE" w:rsidP="00760CB8">
                          <w:pPr>
                            <w:pStyle w:val="Universittseinheit"/>
                          </w:pPr>
                          <w:r>
                            <w:t>Interfaculty MD-PhD Committee</w:t>
                          </w:r>
                        </w:p>
                        <w:p w14:paraId="55716F53" w14:textId="77777777" w:rsidR="00760CB8" w:rsidRDefault="00760CB8" w:rsidP="00760CB8">
                          <w:pPr>
                            <w:pStyle w:val="Absender"/>
                          </w:pPr>
                        </w:p>
                        <w:p w14:paraId="7BC89485" w14:textId="77777777" w:rsidR="00760CB8" w:rsidRDefault="00760CB8" w:rsidP="00760CB8">
                          <w:pPr>
                            <w:pStyle w:val="Absender"/>
                          </w:pPr>
                          <w:r>
                            <w:t>University of Zurich</w:t>
                          </w:r>
                        </w:p>
                        <w:p w14:paraId="58F6BC8F" w14:textId="77777777" w:rsidR="00760CB8" w:rsidRDefault="007A7EAE" w:rsidP="00760CB8">
                          <w:pPr>
                            <w:pStyle w:val="Absender"/>
                          </w:pPr>
                          <w:r>
                            <w:t>c/o Institute of Neuropathology</w:t>
                          </w:r>
                        </w:p>
                        <w:p w14:paraId="0CAC98BD" w14:textId="77777777" w:rsidR="00760CB8" w:rsidRDefault="007A7EAE" w:rsidP="00760CB8">
                          <w:pPr>
                            <w:pStyle w:val="Absender"/>
                          </w:pPr>
                          <w:r>
                            <w:t>Schmelzbergstrasse 12</w:t>
                          </w:r>
                        </w:p>
                        <w:p w14:paraId="546C3585" w14:textId="77777777" w:rsidR="00760CB8" w:rsidRDefault="007A7EAE" w:rsidP="00760CB8">
                          <w:pPr>
                            <w:pStyle w:val="Absender"/>
                          </w:pPr>
                          <w:r>
                            <w:t>CH-8091</w:t>
                          </w:r>
                          <w:r w:rsidR="00760CB8">
                            <w:t xml:space="preserve"> Zurich </w:t>
                          </w:r>
                        </w:p>
                        <w:p w14:paraId="6C66C2F7" w14:textId="568DBB1F" w:rsidR="00760CB8" w:rsidRPr="00760CB8" w:rsidRDefault="003B4C89" w:rsidP="003B4C89">
                          <w:pPr>
                            <w:pStyle w:val="Absender"/>
                          </w:pPr>
                          <w:hyperlink r:id="rId2" w:history="1">
                            <w:r w:rsidRPr="007272A9">
                              <w:rPr>
                                <w:rStyle w:val="Hyperlink"/>
                              </w:rPr>
                              <w:t>https://www.med.uzh.ch/en/doctoralprograms/md-phd.html</w:t>
                            </w:r>
                          </w:hyperlink>
                          <w:r>
                            <w:t xml:space="preserve">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93A32B5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7" type="#_x0000_t202" style="position:absolute;margin-left:382.75pt;margin-top:26.1pt;width:167.25pt;height:110.55pt;z-index: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" filled="f" stroked="f">
              <v:textbox inset="0,0,0,0">
                <w:txbxContent>
                  <w:p w14:paraId="40A357F0" w14:textId="77777777" w:rsidR="00760CB8" w:rsidRPr="005B4816" w:rsidRDefault="007A7EAE" w:rsidP="00760CB8">
                    <w:pPr>
                      <w:pStyle w:val="Universittseinheit"/>
                    </w:pPr>
                    <w:r>
                      <w:t>Interfaculty MD-PhD Committee</w:t>
                    </w:r>
                  </w:p>
                  <w:p w14:paraId="55716F53" w14:textId="77777777" w:rsidR="00760CB8" w:rsidRDefault="00760CB8" w:rsidP="00760CB8">
                    <w:pPr>
                      <w:pStyle w:val="Absender"/>
                    </w:pPr>
                  </w:p>
                  <w:p w14:paraId="7BC89485" w14:textId="77777777" w:rsidR="00760CB8" w:rsidRDefault="00760CB8" w:rsidP="00760CB8">
                    <w:pPr>
                      <w:pStyle w:val="Absender"/>
                    </w:pPr>
                    <w:r>
                      <w:t>University of Zurich</w:t>
                    </w:r>
                  </w:p>
                  <w:p w14:paraId="58F6BC8F" w14:textId="77777777" w:rsidR="00760CB8" w:rsidRDefault="007A7EAE" w:rsidP="00760CB8">
                    <w:pPr>
                      <w:pStyle w:val="Absender"/>
                    </w:pPr>
                    <w:r>
                      <w:t>c/o Institute of Neuropathology</w:t>
                    </w:r>
                  </w:p>
                  <w:p w14:paraId="0CAC98BD" w14:textId="77777777" w:rsidR="00760CB8" w:rsidRDefault="007A7EAE" w:rsidP="00760CB8">
                    <w:pPr>
                      <w:pStyle w:val="Absender"/>
                    </w:pPr>
                    <w:r>
                      <w:t>Schmelzbergstrasse 12</w:t>
                    </w:r>
                  </w:p>
                  <w:p w14:paraId="546C3585" w14:textId="77777777" w:rsidR="00760CB8" w:rsidRDefault="007A7EAE" w:rsidP="00760CB8">
                    <w:pPr>
                      <w:pStyle w:val="Absender"/>
                    </w:pPr>
                    <w:r>
                      <w:t>CH-8091</w:t>
                    </w:r>
                    <w:r w:rsidR="00760CB8">
                      <w:t xml:space="preserve"> Zurich </w:t>
                    </w:r>
                  </w:p>
                  <w:p w14:paraId="6C66C2F7" w14:textId="568DBB1F" w:rsidR="00760CB8" w:rsidRPr="00760CB8" w:rsidRDefault="003B4C89" w:rsidP="003B4C89">
                    <w:pPr>
                      <w:pStyle w:val="Absender"/>
                    </w:pPr>
                    <w:hyperlink r:id="rId3" w:history="1">
                      <w:r w:rsidRPr="007272A9">
                        <w:rPr>
                          <w:rStyle w:val="Hyperlink"/>
                        </w:rPr>
                        <w:t>https://www.med.uzh.ch/en/doctoralprograms/md-phd.html</w:t>
                      </w:r>
                    </w:hyperlink>
                    <w:r>
                      <w:t xml:space="preserve"> 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isplayBackgroundShape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A7EAE"/>
    <w:rsid w:val="00010824"/>
    <w:rsid w:val="000177A3"/>
    <w:rsid w:val="00024E3C"/>
    <w:rsid w:val="00042372"/>
    <w:rsid w:val="00050DEE"/>
    <w:rsid w:val="00051160"/>
    <w:rsid w:val="00052218"/>
    <w:rsid w:val="00060495"/>
    <w:rsid w:val="00075FA8"/>
    <w:rsid w:val="00097A4E"/>
    <w:rsid w:val="000B3533"/>
    <w:rsid w:val="000B37C7"/>
    <w:rsid w:val="000B614F"/>
    <w:rsid w:val="000B6B82"/>
    <w:rsid w:val="000C1715"/>
    <w:rsid w:val="000C5408"/>
    <w:rsid w:val="000D52E5"/>
    <w:rsid w:val="000E3548"/>
    <w:rsid w:val="000F4E14"/>
    <w:rsid w:val="000F79EF"/>
    <w:rsid w:val="000F7A9F"/>
    <w:rsid w:val="00105363"/>
    <w:rsid w:val="00105C00"/>
    <w:rsid w:val="001126A8"/>
    <w:rsid w:val="00117C2E"/>
    <w:rsid w:val="00120416"/>
    <w:rsid w:val="001243ED"/>
    <w:rsid w:val="00131000"/>
    <w:rsid w:val="00136AA4"/>
    <w:rsid w:val="00136D87"/>
    <w:rsid w:val="00140CC4"/>
    <w:rsid w:val="00141EFA"/>
    <w:rsid w:val="00142BA6"/>
    <w:rsid w:val="00150D7D"/>
    <w:rsid w:val="00152272"/>
    <w:rsid w:val="001744B3"/>
    <w:rsid w:val="00177C75"/>
    <w:rsid w:val="00185F69"/>
    <w:rsid w:val="00194253"/>
    <w:rsid w:val="00194EE4"/>
    <w:rsid w:val="001970D6"/>
    <w:rsid w:val="001A4519"/>
    <w:rsid w:val="001A5C77"/>
    <w:rsid w:val="001B1F2B"/>
    <w:rsid w:val="001C0E62"/>
    <w:rsid w:val="001C5694"/>
    <w:rsid w:val="001C58B4"/>
    <w:rsid w:val="001E30E4"/>
    <w:rsid w:val="001E6D03"/>
    <w:rsid w:val="001F1C00"/>
    <w:rsid w:val="001F6F17"/>
    <w:rsid w:val="002002DC"/>
    <w:rsid w:val="00202146"/>
    <w:rsid w:val="00204688"/>
    <w:rsid w:val="00233008"/>
    <w:rsid w:val="0023638A"/>
    <w:rsid w:val="00241099"/>
    <w:rsid w:val="00245CA3"/>
    <w:rsid w:val="00270862"/>
    <w:rsid w:val="002805D8"/>
    <w:rsid w:val="002817D5"/>
    <w:rsid w:val="002A2664"/>
    <w:rsid w:val="002A5B3F"/>
    <w:rsid w:val="002B5B54"/>
    <w:rsid w:val="002C32D9"/>
    <w:rsid w:val="002D2E09"/>
    <w:rsid w:val="002E0606"/>
    <w:rsid w:val="002F513C"/>
    <w:rsid w:val="003141A7"/>
    <w:rsid w:val="00321CB7"/>
    <w:rsid w:val="00321E62"/>
    <w:rsid w:val="003263B4"/>
    <w:rsid w:val="00327FD1"/>
    <w:rsid w:val="00332834"/>
    <w:rsid w:val="003364AB"/>
    <w:rsid w:val="00337E18"/>
    <w:rsid w:val="00346CE3"/>
    <w:rsid w:val="0037441E"/>
    <w:rsid w:val="003833E9"/>
    <w:rsid w:val="00396B9C"/>
    <w:rsid w:val="003B0200"/>
    <w:rsid w:val="003B4C89"/>
    <w:rsid w:val="003C14CD"/>
    <w:rsid w:val="003C54B9"/>
    <w:rsid w:val="003D208E"/>
    <w:rsid w:val="003E26E3"/>
    <w:rsid w:val="00402EEA"/>
    <w:rsid w:val="00403BD2"/>
    <w:rsid w:val="00412CFD"/>
    <w:rsid w:val="00426715"/>
    <w:rsid w:val="00440EE9"/>
    <w:rsid w:val="004516E8"/>
    <w:rsid w:val="004535ED"/>
    <w:rsid w:val="00455CE6"/>
    <w:rsid w:val="00474570"/>
    <w:rsid w:val="00481C9F"/>
    <w:rsid w:val="004A190E"/>
    <w:rsid w:val="004A6754"/>
    <w:rsid w:val="004C721D"/>
    <w:rsid w:val="004D386A"/>
    <w:rsid w:val="004D70ED"/>
    <w:rsid w:val="004E5AC4"/>
    <w:rsid w:val="004E7459"/>
    <w:rsid w:val="00503773"/>
    <w:rsid w:val="00513B9F"/>
    <w:rsid w:val="005303BF"/>
    <w:rsid w:val="00532374"/>
    <w:rsid w:val="00533766"/>
    <w:rsid w:val="0055094C"/>
    <w:rsid w:val="005602D2"/>
    <w:rsid w:val="00566C62"/>
    <w:rsid w:val="00567CE6"/>
    <w:rsid w:val="005739C3"/>
    <w:rsid w:val="00576CE9"/>
    <w:rsid w:val="00580937"/>
    <w:rsid w:val="00584902"/>
    <w:rsid w:val="00591103"/>
    <w:rsid w:val="00594D6B"/>
    <w:rsid w:val="005C5FA6"/>
    <w:rsid w:val="005C6C85"/>
    <w:rsid w:val="005C70E0"/>
    <w:rsid w:val="005D75F4"/>
    <w:rsid w:val="005F2DEC"/>
    <w:rsid w:val="00600482"/>
    <w:rsid w:val="00601F8E"/>
    <w:rsid w:val="0060548E"/>
    <w:rsid w:val="00611B55"/>
    <w:rsid w:val="00614D9E"/>
    <w:rsid w:val="0064084C"/>
    <w:rsid w:val="006408BA"/>
    <w:rsid w:val="00641F3B"/>
    <w:rsid w:val="00646C83"/>
    <w:rsid w:val="00651642"/>
    <w:rsid w:val="0066011E"/>
    <w:rsid w:val="006731A2"/>
    <w:rsid w:val="006B2DB6"/>
    <w:rsid w:val="006B31E0"/>
    <w:rsid w:val="006C183F"/>
    <w:rsid w:val="006D3EB5"/>
    <w:rsid w:val="006D5099"/>
    <w:rsid w:val="006E69A6"/>
    <w:rsid w:val="006F3A09"/>
    <w:rsid w:val="006F406F"/>
    <w:rsid w:val="00700137"/>
    <w:rsid w:val="00700BD8"/>
    <w:rsid w:val="0070153C"/>
    <w:rsid w:val="007112D3"/>
    <w:rsid w:val="007129E0"/>
    <w:rsid w:val="007203B6"/>
    <w:rsid w:val="00727ADE"/>
    <w:rsid w:val="0075057C"/>
    <w:rsid w:val="007562DE"/>
    <w:rsid w:val="00760CB8"/>
    <w:rsid w:val="0076121E"/>
    <w:rsid w:val="0076478A"/>
    <w:rsid w:val="00787D45"/>
    <w:rsid w:val="0079503F"/>
    <w:rsid w:val="007A2532"/>
    <w:rsid w:val="007A2EB4"/>
    <w:rsid w:val="007A5FAC"/>
    <w:rsid w:val="007A6D76"/>
    <w:rsid w:val="007A7EAE"/>
    <w:rsid w:val="007B1861"/>
    <w:rsid w:val="007B7991"/>
    <w:rsid w:val="007C2F7C"/>
    <w:rsid w:val="007C34BC"/>
    <w:rsid w:val="007C3B91"/>
    <w:rsid w:val="007C5B47"/>
    <w:rsid w:val="007D0959"/>
    <w:rsid w:val="007D292D"/>
    <w:rsid w:val="007D2B3B"/>
    <w:rsid w:val="007D2BF9"/>
    <w:rsid w:val="007D31FB"/>
    <w:rsid w:val="007D4E78"/>
    <w:rsid w:val="007E3406"/>
    <w:rsid w:val="007E3734"/>
    <w:rsid w:val="007F1291"/>
    <w:rsid w:val="007F4C16"/>
    <w:rsid w:val="007F6E72"/>
    <w:rsid w:val="00800DD6"/>
    <w:rsid w:val="008071F5"/>
    <w:rsid w:val="00811407"/>
    <w:rsid w:val="00815A64"/>
    <w:rsid w:val="0082010F"/>
    <w:rsid w:val="0082295E"/>
    <w:rsid w:val="00825A29"/>
    <w:rsid w:val="0084116D"/>
    <w:rsid w:val="0084306F"/>
    <w:rsid w:val="00843F92"/>
    <w:rsid w:val="008507BC"/>
    <w:rsid w:val="00854AE6"/>
    <w:rsid w:val="00860E78"/>
    <w:rsid w:val="0086227D"/>
    <w:rsid w:val="00862315"/>
    <w:rsid w:val="00875632"/>
    <w:rsid w:val="00883D9B"/>
    <w:rsid w:val="00893F0A"/>
    <w:rsid w:val="0089447D"/>
    <w:rsid w:val="008A26F8"/>
    <w:rsid w:val="008A3F8B"/>
    <w:rsid w:val="008A580D"/>
    <w:rsid w:val="008B4147"/>
    <w:rsid w:val="008B7219"/>
    <w:rsid w:val="008C0334"/>
    <w:rsid w:val="008C6AD8"/>
    <w:rsid w:val="008D68F4"/>
    <w:rsid w:val="008F237D"/>
    <w:rsid w:val="008F2578"/>
    <w:rsid w:val="008F4DCA"/>
    <w:rsid w:val="00913A81"/>
    <w:rsid w:val="009150DA"/>
    <w:rsid w:val="009158BE"/>
    <w:rsid w:val="0091650B"/>
    <w:rsid w:val="009658C0"/>
    <w:rsid w:val="00972350"/>
    <w:rsid w:val="00975190"/>
    <w:rsid w:val="009807A0"/>
    <w:rsid w:val="0098592F"/>
    <w:rsid w:val="00991E15"/>
    <w:rsid w:val="009C3B79"/>
    <w:rsid w:val="009C450F"/>
    <w:rsid w:val="009C47DB"/>
    <w:rsid w:val="009E4105"/>
    <w:rsid w:val="009E4602"/>
    <w:rsid w:val="009F7B8E"/>
    <w:rsid w:val="00A2666C"/>
    <w:rsid w:val="00A33BB8"/>
    <w:rsid w:val="00A43F35"/>
    <w:rsid w:val="00A50DEF"/>
    <w:rsid w:val="00A51472"/>
    <w:rsid w:val="00A72CD3"/>
    <w:rsid w:val="00A76133"/>
    <w:rsid w:val="00A87066"/>
    <w:rsid w:val="00A95BB5"/>
    <w:rsid w:val="00A95CCD"/>
    <w:rsid w:val="00AA3525"/>
    <w:rsid w:val="00AA4772"/>
    <w:rsid w:val="00AB4053"/>
    <w:rsid w:val="00AB6329"/>
    <w:rsid w:val="00AC5648"/>
    <w:rsid w:val="00AC7827"/>
    <w:rsid w:val="00AE3528"/>
    <w:rsid w:val="00AE6BE7"/>
    <w:rsid w:val="00AF1DE9"/>
    <w:rsid w:val="00B00B05"/>
    <w:rsid w:val="00B010D4"/>
    <w:rsid w:val="00B03151"/>
    <w:rsid w:val="00B100F8"/>
    <w:rsid w:val="00B13B68"/>
    <w:rsid w:val="00B342D0"/>
    <w:rsid w:val="00B44FE4"/>
    <w:rsid w:val="00B5736F"/>
    <w:rsid w:val="00B62FB3"/>
    <w:rsid w:val="00B720DC"/>
    <w:rsid w:val="00B8443C"/>
    <w:rsid w:val="00B856A5"/>
    <w:rsid w:val="00B921EF"/>
    <w:rsid w:val="00BA6664"/>
    <w:rsid w:val="00BA6F7D"/>
    <w:rsid w:val="00BB6FE1"/>
    <w:rsid w:val="00BC1CE0"/>
    <w:rsid w:val="00BD6B30"/>
    <w:rsid w:val="00BE4799"/>
    <w:rsid w:val="00C02371"/>
    <w:rsid w:val="00C062C3"/>
    <w:rsid w:val="00C273B2"/>
    <w:rsid w:val="00C42CAC"/>
    <w:rsid w:val="00C444B1"/>
    <w:rsid w:val="00C458ED"/>
    <w:rsid w:val="00C8064B"/>
    <w:rsid w:val="00C80CA7"/>
    <w:rsid w:val="00C8255E"/>
    <w:rsid w:val="00CB0A79"/>
    <w:rsid w:val="00CB0EE9"/>
    <w:rsid w:val="00CC6C04"/>
    <w:rsid w:val="00CD2F83"/>
    <w:rsid w:val="00CD479E"/>
    <w:rsid w:val="00CD765B"/>
    <w:rsid w:val="00CE2323"/>
    <w:rsid w:val="00CF19D5"/>
    <w:rsid w:val="00CF35AA"/>
    <w:rsid w:val="00CF6259"/>
    <w:rsid w:val="00CF7FD2"/>
    <w:rsid w:val="00D003E6"/>
    <w:rsid w:val="00D0067C"/>
    <w:rsid w:val="00D13425"/>
    <w:rsid w:val="00D318B7"/>
    <w:rsid w:val="00D3628B"/>
    <w:rsid w:val="00D64E73"/>
    <w:rsid w:val="00D86C1B"/>
    <w:rsid w:val="00DA4B12"/>
    <w:rsid w:val="00DC1578"/>
    <w:rsid w:val="00DC4430"/>
    <w:rsid w:val="00DC522B"/>
    <w:rsid w:val="00DD3FBA"/>
    <w:rsid w:val="00DD571B"/>
    <w:rsid w:val="00DD7AA3"/>
    <w:rsid w:val="00E04032"/>
    <w:rsid w:val="00E105AF"/>
    <w:rsid w:val="00E1330F"/>
    <w:rsid w:val="00E1541C"/>
    <w:rsid w:val="00E17671"/>
    <w:rsid w:val="00E26C66"/>
    <w:rsid w:val="00E47B69"/>
    <w:rsid w:val="00E57D00"/>
    <w:rsid w:val="00E6524C"/>
    <w:rsid w:val="00E7209C"/>
    <w:rsid w:val="00E721A3"/>
    <w:rsid w:val="00E83CF6"/>
    <w:rsid w:val="00EA0355"/>
    <w:rsid w:val="00EA503D"/>
    <w:rsid w:val="00EA7114"/>
    <w:rsid w:val="00EA73CD"/>
    <w:rsid w:val="00EB1D13"/>
    <w:rsid w:val="00EB4AB6"/>
    <w:rsid w:val="00EF6618"/>
    <w:rsid w:val="00F13001"/>
    <w:rsid w:val="00F14040"/>
    <w:rsid w:val="00F3503B"/>
    <w:rsid w:val="00F363E6"/>
    <w:rsid w:val="00F44E97"/>
    <w:rsid w:val="00F53518"/>
    <w:rsid w:val="00F53E9A"/>
    <w:rsid w:val="00F5505C"/>
    <w:rsid w:val="00F57DBA"/>
    <w:rsid w:val="00F60190"/>
    <w:rsid w:val="00F743A7"/>
    <w:rsid w:val="00F84FEC"/>
    <w:rsid w:val="00FA21B3"/>
    <w:rsid w:val="00FA41B4"/>
    <w:rsid w:val="00FB3FC2"/>
    <w:rsid w:val="00FB5F78"/>
    <w:rsid w:val="00FB728E"/>
    <w:rsid w:val="00FC1D57"/>
    <w:rsid w:val="00FC379E"/>
    <w:rsid w:val="00FD0B47"/>
    <w:rsid w:val="00FE0410"/>
    <w:rsid w:val="00FE1A12"/>
    <w:rsid w:val="00FF0C12"/>
    <w:rsid w:val="00FF74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2273651F"/>
  <w15:docId w15:val="{2871EE9E-6407-406D-8126-E36FE84ED3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PMingLiU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105363"/>
    <w:pPr>
      <w:spacing w:line="280" w:lineRule="atLeast"/>
    </w:pPr>
    <w:rPr>
      <w:rFonts w:ascii="Arial" w:hAnsi="Arial" w:cs="Arial"/>
      <w:lang w:val="en-US" w:eastAsia="zh-TW"/>
    </w:rPr>
  </w:style>
  <w:style w:type="paragraph" w:styleId="berschrift1">
    <w:name w:val="heading 1"/>
    <w:basedOn w:val="Standard"/>
    <w:next w:val="Standard"/>
    <w:qFormat/>
    <w:rsid w:val="00FB3FC2"/>
    <w:pPr>
      <w:keepNext/>
      <w:outlineLvl w:val="0"/>
    </w:pPr>
    <w:rPr>
      <w:b/>
      <w:bCs/>
      <w:kern w:val="32"/>
    </w:rPr>
  </w:style>
  <w:style w:type="paragraph" w:styleId="berschrift2">
    <w:name w:val="heading 2"/>
    <w:basedOn w:val="Standard"/>
    <w:next w:val="Standard"/>
    <w:qFormat/>
    <w:rsid w:val="00FB3FC2"/>
    <w:pPr>
      <w:keepNext/>
      <w:outlineLvl w:val="1"/>
    </w:pPr>
    <w:rPr>
      <w:b/>
      <w:bCs/>
    </w:rPr>
  </w:style>
  <w:style w:type="paragraph" w:styleId="berschrift3">
    <w:name w:val="heading 3"/>
    <w:basedOn w:val="Standard"/>
    <w:next w:val="Standard"/>
    <w:qFormat/>
    <w:rsid w:val="00FB3FC2"/>
    <w:pPr>
      <w:keepNext/>
      <w:outlineLvl w:val="2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140CC4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3D208E"/>
    <w:pPr>
      <w:tabs>
        <w:tab w:val="center" w:pos="4536"/>
        <w:tab w:val="right" w:pos="9072"/>
      </w:tabs>
      <w:spacing w:line="180" w:lineRule="exact"/>
    </w:pPr>
    <w:rPr>
      <w:sz w:val="15"/>
      <w:szCs w:val="15"/>
    </w:rPr>
  </w:style>
  <w:style w:type="table" w:styleId="Tabellenraster">
    <w:name w:val="Table Grid"/>
    <w:basedOn w:val="NormaleTabelle"/>
    <w:rsid w:val="00CE2323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Universittseinheit">
    <w:name w:val="Universitätseinheit"/>
    <w:basedOn w:val="Standard"/>
    <w:rsid w:val="0084116D"/>
    <w:pPr>
      <w:spacing w:line="240" w:lineRule="exact"/>
    </w:pPr>
    <w:rPr>
      <w:b/>
      <w:bCs/>
    </w:rPr>
  </w:style>
  <w:style w:type="paragraph" w:customStyle="1" w:styleId="Absender">
    <w:name w:val="Absender"/>
    <w:basedOn w:val="Standard"/>
    <w:rsid w:val="0084116D"/>
    <w:pPr>
      <w:spacing w:line="180" w:lineRule="exact"/>
    </w:pPr>
    <w:rPr>
      <w:sz w:val="15"/>
      <w:szCs w:val="15"/>
    </w:rPr>
  </w:style>
  <w:style w:type="paragraph" w:customStyle="1" w:styleId="Betreff">
    <w:name w:val="Betreff"/>
    <w:basedOn w:val="Standard"/>
    <w:rsid w:val="003D208E"/>
    <w:rPr>
      <w:b/>
      <w:bCs/>
    </w:rPr>
  </w:style>
  <w:style w:type="paragraph" w:customStyle="1" w:styleId="Adresse">
    <w:name w:val="Adresse"/>
    <w:basedOn w:val="Standard"/>
    <w:rsid w:val="00F3503B"/>
    <w:pPr>
      <w:ind w:right="1985"/>
    </w:pPr>
  </w:style>
  <w:style w:type="paragraph" w:customStyle="1" w:styleId="Untereinheit">
    <w:name w:val="Untereinheit"/>
    <w:basedOn w:val="Universittseinheit"/>
    <w:rsid w:val="00C273B2"/>
    <w:rPr>
      <w:b w:val="0"/>
      <w:bCs w:val="0"/>
      <w:lang w:val="de-CH"/>
    </w:rPr>
  </w:style>
  <w:style w:type="character" w:styleId="Hyperlink">
    <w:name w:val="Hyperlink"/>
    <w:basedOn w:val="Absatz-Standardschriftart"/>
    <w:rsid w:val="00A43F35"/>
    <w:rPr>
      <w:color w:val="0000FF" w:themeColor="hyperlink"/>
      <w:u w:val="single"/>
    </w:rPr>
  </w:style>
  <w:style w:type="character" w:styleId="Platzhaltertext">
    <w:name w:val="Placeholder Text"/>
    <w:basedOn w:val="Absatz-Standardschriftart"/>
    <w:uiPriority w:val="99"/>
    <w:semiHidden/>
    <w:rsid w:val="00B342D0"/>
    <w:rPr>
      <w:color w:val="808080"/>
    </w:rPr>
  </w:style>
  <w:style w:type="paragraph" w:styleId="Sprechblasentext">
    <w:name w:val="Balloon Text"/>
    <w:basedOn w:val="Standard"/>
    <w:link w:val="SprechblasentextZchn"/>
    <w:rsid w:val="00B342D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rsid w:val="00B342D0"/>
    <w:rPr>
      <w:rFonts w:ascii="Tahoma" w:hAnsi="Tahoma" w:cs="Tahoma"/>
      <w:sz w:val="16"/>
      <w:szCs w:val="16"/>
      <w:lang w:val="en-US" w:eastAsia="zh-TW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3B4C89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semiHidden/>
    <w:unhideWhenUsed/>
    <w:rsid w:val="003B4C8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glossaryDocument" Target="glossary/document.xml"/><Relationship Id="rId3" Type="http://schemas.openxmlformats.org/officeDocument/2006/relationships/settings" Target="settings.xml"/><Relationship Id="rId7" Type="http://schemas.openxmlformats.org/officeDocument/2006/relationships/hyperlink" Target="mailto:mueller@imcr.uzh.ch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med.uzh.ch/en/doctoralprograms/md-phd.html" TargetMode="External"/><Relationship Id="rId2" Type="http://schemas.openxmlformats.org/officeDocument/2006/relationships/hyperlink" Target="https://www.med.uzh.ch/en/doctoralprograms/md-phd.html" TargetMode="External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C5FC2319FC7E49389516C889506556F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EBEC593-18E0-4998-AA8D-DD4DF09AE7F1}"/>
      </w:docPartPr>
      <w:docPartBody>
        <w:p w:rsidR="004A33E1" w:rsidRDefault="001236F5" w:rsidP="001236F5">
          <w:pPr>
            <w:pStyle w:val="C5FC2319FC7E49389516C889506556F1"/>
          </w:pPr>
          <w:r w:rsidRPr="00611AD7">
            <w:rPr>
              <w:rStyle w:val="Platzhaltertext"/>
            </w:rPr>
            <w:t>Klicken Sie hier, um ein Datum einzugeben.</w:t>
          </w:r>
        </w:p>
      </w:docPartBody>
    </w:docPart>
    <w:docPart>
      <w:docPartPr>
        <w:name w:val="E9E36996856142ECAB5C0C033312A2E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7BE7CC7-417C-4DC1-909D-1223AB2E32ED}"/>
      </w:docPartPr>
      <w:docPartBody>
        <w:p w:rsidR="004A33E1" w:rsidRDefault="001236F5" w:rsidP="001236F5">
          <w:pPr>
            <w:pStyle w:val="E9E36996856142ECAB5C0C033312A2E4"/>
          </w:pPr>
          <w:r w:rsidRPr="00611AD7">
            <w:rPr>
              <w:rStyle w:val="Platzhaltertex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236F5"/>
    <w:rsid w:val="001236F5"/>
    <w:rsid w:val="001D1CA5"/>
    <w:rsid w:val="0023638A"/>
    <w:rsid w:val="004A33E1"/>
    <w:rsid w:val="00641F3B"/>
    <w:rsid w:val="00DD57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1236F5"/>
    <w:rPr>
      <w:color w:val="808080"/>
    </w:rPr>
  </w:style>
  <w:style w:type="paragraph" w:customStyle="1" w:styleId="C5FC2319FC7E49389516C889506556F1">
    <w:name w:val="C5FC2319FC7E49389516C889506556F1"/>
    <w:rsid w:val="001236F5"/>
  </w:style>
  <w:style w:type="paragraph" w:customStyle="1" w:styleId="E9E36996856142ECAB5C0C033312A2E4">
    <w:name w:val="E9E36996856142ECAB5C0C033312A2E4"/>
    <w:rsid w:val="001236F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3E615A-0698-41E1-B5C6-7CB6B85FA0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63</Words>
  <Characters>551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Letter</vt:lpstr>
    </vt:vector>
  </TitlesOfParts>
  <Company>University of Zurich</Company>
  <LinksUpToDate>false</LinksUpToDate>
  <CharactersWithSpaces>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ECTS_List</dc:title>
  <dc:subject/>
  <dc:creator>Wiedler Jacqueline</dc:creator>
  <cp:keywords/>
  <dc:description>Vorlage uzh_brief_e MSO2003 v1 6.5.2010</dc:description>
  <cp:lastModifiedBy>Thomas Aeppli</cp:lastModifiedBy>
  <cp:revision>3</cp:revision>
  <cp:lastPrinted>2010-03-15T09:26:00Z</cp:lastPrinted>
  <dcterms:created xsi:type="dcterms:W3CDTF">2026-02-05T08:19:00Z</dcterms:created>
  <dcterms:modified xsi:type="dcterms:W3CDTF">2026-02-05T08:53:00Z</dcterms:modified>
</cp:coreProperties>
</file>